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AD9EE" w14:textId="77777777" w:rsidR="00227C9D" w:rsidRDefault="00C24536">
      <w:pPr>
        <w:jc w:val="center"/>
        <w:rPr>
          <w:lang w:val="pl-PL"/>
        </w:rPr>
      </w:pPr>
      <w:r>
        <w:rPr>
          <w:b/>
          <w:sz w:val="28"/>
          <w:lang w:val="pl-PL"/>
        </w:rPr>
        <w:t>OGŁOSZENIE O NABORZE NA WOLNE STANOWISKO PRACY</w:t>
      </w:r>
    </w:p>
    <w:p w14:paraId="120770FB" w14:textId="77777777" w:rsidR="00227C9D" w:rsidRDefault="00C24536">
      <w:pPr>
        <w:jc w:val="center"/>
        <w:rPr>
          <w:lang w:val="pl-PL"/>
        </w:rPr>
      </w:pPr>
      <w:r>
        <w:rPr>
          <w:b/>
          <w:lang w:val="pl-PL"/>
        </w:rPr>
        <w:t>Dyrektor Domu Pomocy Społecznej w Sopocie</w:t>
      </w:r>
      <w:r>
        <w:rPr>
          <w:b/>
          <w:lang w:val="pl-PL"/>
        </w:rPr>
        <w:br/>
      </w:r>
      <w:r>
        <w:rPr>
          <w:lang w:val="pl-PL"/>
        </w:rPr>
        <w:t>ul. Mickiewicza 49, 81-866 Sopot</w:t>
      </w:r>
      <w:r>
        <w:rPr>
          <w:lang w:val="pl-PL"/>
        </w:rPr>
        <w:br/>
        <w:t>ogłasza nabór na stanowisko</w:t>
      </w:r>
      <w:r>
        <w:rPr>
          <w:lang w:val="pl-PL"/>
        </w:rPr>
        <w:br/>
      </w:r>
      <w:proofErr w:type="spellStart"/>
      <w:r>
        <w:rPr>
          <w:b/>
          <w:sz w:val="26"/>
          <w:lang w:val="pl-PL"/>
        </w:rPr>
        <w:t>Stanowisko</w:t>
      </w:r>
      <w:proofErr w:type="spellEnd"/>
      <w:r>
        <w:rPr>
          <w:b/>
          <w:sz w:val="26"/>
          <w:lang w:val="pl-PL"/>
        </w:rPr>
        <w:t xml:space="preserve"> ds. kadr – od referenta do specjalisty, w zależności od posiadanych kwalifikacji i doświadczenia</w:t>
      </w:r>
    </w:p>
    <w:p w14:paraId="428607C7" w14:textId="77777777" w:rsidR="00227C9D" w:rsidRPr="00D95CBA" w:rsidRDefault="00C24536">
      <w:pPr>
        <w:jc w:val="center"/>
        <w:rPr>
          <w:lang w:val="pl-PL"/>
        </w:rPr>
      </w:pPr>
      <w:r>
        <w:rPr>
          <w:b/>
          <w:lang w:val="pl-PL"/>
        </w:rPr>
        <w:t>Wymiar czasu pracy: 1 etat</w:t>
      </w:r>
      <w:r>
        <w:rPr>
          <w:b/>
          <w:lang w:val="pl-PL"/>
        </w:rPr>
        <w:br/>
      </w:r>
      <w:r>
        <w:rPr>
          <w:lang w:val="pl-PL"/>
        </w:rPr>
        <w:t xml:space="preserve">Miejsce pracy: Dom Pomocy Społecznej w Sopocie, ul. </w:t>
      </w:r>
      <w:r w:rsidRPr="00D95CBA">
        <w:rPr>
          <w:lang w:val="pl-PL"/>
        </w:rPr>
        <w:t>Mickiewicza 49</w:t>
      </w:r>
    </w:p>
    <w:p w14:paraId="2AE538C8" w14:textId="77777777" w:rsidR="00227C9D" w:rsidRDefault="00C24536">
      <w:pPr>
        <w:pStyle w:val="Default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W miesiącu poprzedzającym datę upublicznienia ogłoszenia wskaźnik zatrudnienia osób niepełnosprawnych, w rozumieniu przepisów o rehabilitacji zawodowej i społecznej oraz zatrudnianiu osób niepełnosprawnych wynosił</w:t>
      </w:r>
      <w:r>
        <w:rPr>
          <w:rFonts w:ascii="Arial" w:hAnsi="Arial" w:cs="Arial"/>
          <w:strike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mniej niż 6%.</w:t>
      </w:r>
    </w:p>
    <w:p w14:paraId="36C0222E" w14:textId="77777777" w:rsidR="00227C9D" w:rsidRDefault="00227C9D">
      <w:pPr>
        <w:jc w:val="center"/>
        <w:rPr>
          <w:lang w:val="pl-PL"/>
        </w:rPr>
      </w:pPr>
    </w:p>
    <w:p w14:paraId="03EC0A2B" w14:textId="77777777" w:rsidR="00227C9D" w:rsidRDefault="00C24536">
      <w:pPr>
        <w:pStyle w:val="Bezodstpw"/>
        <w:spacing w:before="24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1. </w:t>
      </w:r>
      <w:proofErr w:type="spellStart"/>
      <w:r>
        <w:rPr>
          <w:rFonts w:ascii="Arial" w:hAnsi="Arial" w:cs="Arial"/>
          <w:b/>
          <w:bCs/>
        </w:rPr>
        <w:t>Wymagania</w:t>
      </w:r>
      <w:proofErr w:type="spellEnd"/>
      <w:r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niezbędne</w:t>
      </w:r>
      <w:proofErr w:type="spellEnd"/>
    </w:p>
    <w:p w14:paraId="114EC3BA" w14:textId="77777777" w:rsidR="00227C9D" w:rsidRDefault="00C24536">
      <w:pPr>
        <w:pStyle w:val="Listapunktowana"/>
        <w:spacing w:after="20"/>
      </w:pPr>
      <w:proofErr w:type="spellStart"/>
      <w:r>
        <w:t>wykształcenie</w:t>
      </w:r>
      <w:proofErr w:type="spellEnd"/>
      <w:r>
        <w:t xml:space="preserve"> co </w:t>
      </w:r>
      <w:proofErr w:type="spellStart"/>
      <w:r>
        <w:t>najmniej</w:t>
      </w:r>
      <w:proofErr w:type="spellEnd"/>
      <w:r>
        <w:t xml:space="preserve"> </w:t>
      </w:r>
      <w:proofErr w:type="spellStart"/>
      <w:r>
        <w:t>średnie</w:t>
      </w:r>
      <w:proofErr w:type="spellEnd"/>
      <w:r>
        <w:t>;</w:t>
      </w:r>
    </w:p>
    <w:p w14:paraId="15B78194" w14:textId="77777777" w:rsidR="00227C9D" w:rsidRDefault="00C24536">
      <w:pPr>
        <w:pStyle w:val="Listapunktowana"/>
        <w:spacing w:after="20"/>
        <w:rPr>
          <w:lang w:val="pl-PL"/>
        </w:rPr>
      </w:pPr>
      <w:r>
        <w:rPr>
          <w:lang w:val="pl-PL" w:eastAsia="pl-PL"/>
        </w:rPr>
        <w:t xml:space="preserve">minimum 2-letnie </w:t>
      </w:r>
      <w:r>
        <w:rPr>
          <w:lang w:val="pl-PL"/>
        </w:rPr>
        <w:t>doświadczenie zawodowe w obszarze kadr, w szczególności w jednostkach sektora finansów publicznych lub samorządu terytorialnego;</w:t>
      </w:r>
    </w:p>
    <w:p w14:paraId="3BF2B76C" w14:textId="77777777" w:rsidR="00227C9D" w:rsidRDefault="00C24536">
      <w:pPr>
        <w:pStyle w:val="Listapunktowana"/>
        <w:spacing w:after="20"/>
        <w:rPr>
          <w:lang w:val="pl-PL"/>
        </w:rPr>
      </w:pPr>
      <w:r>
        <w:rPr>
          <w:lang w:val="pl-PL"/>
        </w:rPr>
        <w:t>znajomość zagadnień z zakresu czasu pracy, ZFŚS, ZUS, PFRON, GUS, RODO, BHP i ochrony przeciwpożarowej;</w:t>
      </w:r>
    </w:p>
    <w:p w14:paraId="69738DF6" w14:textId="77777777" w:rsidR="00227C9D" w:rsidRDefault="00C24536">
      <w:pPr>
        <w:pStyle w:val="Listapunktowana"/>
        <w:spacing w:after="20"/>
        <w:rPr>
          <w:lang w:val="pl-PL"/>
        </w:rPr>
      </w:pPr>
      <w:r>
        <w:rPr>
          <w:lang w:val="pl-PL"/>
        </w:rPr>
        <w:t>pełna zdolność do czynności prawnych i korzystanie z pełni praw publicznych;</w:t>
      </w:r>
    </w:p>
    <w:p w14:paraId="111A0D82" w14:textId="77777777" w:rsidR="00227C9D" w:rsidRDefault="00C24536">
      <w:pPr>
        <w:pStyle w:val="Listapunktowana"/>
        <w:spacing w:after="20"/>
        <w:rPr>
          <w:lang w:val="pl-PL"/>
        </w:rPr>
      </w:pPr>
      <w:r>
        <w:rPr>
          <w:lang w:val="pl-PL"/>
        </w:rPr>
        <w:t>brak prawomocnego skazania za umyślne przestępstwo ścigane z oskarżenia publicznego lub umyślne przestępstwo skarbowe;</w:t>
      </w:r>
    </w:p>
    <w:p w14:paraId="2F84E05C" w14:textId="77777777" w:rsidR="00227C9D" w:rsidRDefault="00C24536">
      <w:pPr>
        <w:pStyle w:val="Listapunktowana"/>
        <w:spacing w:after="20"/>
      </w:pPr>
      <w:proofErr w:type="spellStart"/>
      <w:r>
        <w:t>nieposzlakowana</w:t>
      </w:r>
      <w:proofErr w:type="spellEnd"/>
      <w:r>
        <w:t xml:space="preserve"> </w:t>
      </w:r>
      <w:proofErr w:type="spellStart"/>
      <w:r>
        <w:t>opinia</w:t>
      </w:r>
      <w:proofErr w:type="spellEnd"/>
      <w:r>
        <w:t>;</w:t>
      </w:r>
    </w:p>
    <w:p w14:paraId="17A002BD" w14:textId="77777777" w:rsidR="00227C9D" w:rsidRDefault="00C24536">
      <w:pPr>
        <w:pStyle w:val="Listapunktowana"/>
        <w:spacing w:after="20"/>
        <w:rPr>
          <w:szCs w:val="21"/>
        </w:rPr>
      </w:pPr>
      <w:proofErr w:type="spellStart"/>
      <w:r>
        <w:rPr>
          <w:rFonts w:cstheme="minorHAnsi"/>
          <w:szCs w:val="21"/>
          <w:lang w:eastAsia="pl-PL"/>
        </w:rPr>
        <w:t>Posiadanie</w:t>
      </w:r>
      <w:proofErr w:type="spellEnd"/>
      <w:r>
        <w:rPr>
          <w:rFonts w:cstheme="minorHAnsi"/>
          <w:szCs w:val="21"/>
          <w:lang w:eastAsia="pl-PL"/>
        </w:rPr>
        <w:t xml:space="preserve"> </w:t>
      </w:r>
      <w:proofErr w:type="spellStart"/>
      <w:r>
        <w:rPr>
          <w:rFonts w:cstheme="minorHAnsi"/>
          <w:szCs w:val="21"/>
          <w:lang w:eastAsia="pl-PL"/>
        </w:rPr>
        <w:t>obywatelstwa</w:t>
      </w:r>
      <w:proofErr w:type="spellEnd"/>
      <w:r>
        <w:rPr>
          <w:rFonts w:cstheme="minorHAnsi"/>
          <w:szCs w:val="21"/>
          <w:lang w:eastAsia="pl-PL"/>
        </w:rPr>
        <w:t xml:space="preserve"> </w:t>
      </w:r>
      <w:proofErr w:type="spellStart"/>
      <w:r>
        <w:rPr>
          <w:rFonts w:cstheme="minorHAnsi"/>
          <w:szCs w:val="21"/>
          <w:lang w:eastAsia="pl-PL"/>
        </w:rPr>
        <w:t>polskiego</w:t>
      </w:r>
      <w:proofErr w:type="spellEnd"/>
      <w:r>
        <w:rPr>
          <w:rFonts w:cstheme="minorHAnsi"/>
          <w:szCs w:val="21"/>
          <w:lang w:eastAsia="pl-PL"/>
        </w:rPr>
        <w:t>;</w:t>
      </w:r>
    </w:p>
    <w:p w14:paraId="7095D3EA" w14:textId="77777777" w:rsidR="00227C9D" w:rsidRDefault="00C24536">
      <w:pPr>
        <w:pStyle w:val="Listapunktowana"/>
        <w:spacing w:after="20"/>
        <w:rPr>
          <w:lang w:val="pl-PL"/>
        </w:rPr>
      </w:pPr>
      <w:r>
        <w:rPr>
          <w:lang w:val="pl-PL"/>
        </w:rPr>
        <w:t>znajomość przepisów prawa pracy oraz zasad prowadzenia dokumentacji pracowniczej;</w:t>
      </w:r>
    </w:p>
    <w:p w14:paraId="3EEFAE3F" w14:textId="77777777" w:rsidR="00227C9D" w:rsidRDefault="00C24536">
      <w:pPr>
        <w:pStyle w:val="Listapunktowana"/>
        <w:spacing w:after="20"/>
        <w:rPr>
          <w:lang w:val="pl-PL"/>
        </w:rPr>
      </w:pPr>
      <w:r>
        <w:rPr>
          <w:lang w:val="pl-PL"/>
        </w:rPr>
        <w:t>umiejętność obsługi komputera, w szczególności pakietu MS Office;</w:t>
      </w:r>
    </w:p>
    <w:p w14:paraId="0BFC72A5" w14:textId="77777777" w:rsidR="00227C9D" w:rsidRDefault="00C24536">
      <w:pPr>
        <w:pStyle w:val="Listapunktowana"/>
        <w:spacing w:after="20"/>
        <w:rPr>
          <w:lang w:val="pl-PL"/>
        </w:rPr>
      </w:pPr>
      <w:r>
        <w:rPr>
          <w:lang w:val="pl-PL"/>
        </w:rPr>
        <w:t>dokładność, samodzielność, terminowość, dobra organizacja pracy oraz umiejętność zachowania poufności.</w:t>
      </w:r>
    </w:p>
    <w:p w14:paraId="6EC6C98E" w14:textId="77777777" w:rsidR="00227C9D" w:rsidRDefault="00C24536">
      <w:pPr>
        <w:pStyle w:val="Bezodstpw"/>
        <w:spacing w:before="24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2. </w:t>
      </w:r>
      <w:proofErr w:type="spellStart"/>
      <w:r>
        <w:rPr>
          <w:rFonts w:ascii="Arial" w:hAnsi="Arial" w:cs="Arial"/>
          <w:b/>
          <w:bCs/>
        </w:rPr>
        <w:t>Wymagania</w:t>
      </w:r>
      <w:proofErr w:type="spellEnd"/>
      <w:r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dodatkowe</w:t>
      </w:r>
      <w:proofErr w:type="spellEnd"/>
    </w:p>
    <w:p w14:paraId="5B2F2D78" w14:textId="77777777" w:rsidR="00227C9D" w:rsidRDefault="00C24536">
      <w:pPr>
        <w:pStyle w:val="Listapunktowana"/>
        <w:spacing w:after="20"/>
        <w:rPr>
          <w:lang w:val="pl-PL"/>
        </w:rPr>
      </w:pPr>
      <w:r>
        <w:rPr>
          <w:lang w:val="pl-PL"/>
        </w:rPr>
        <w:t>wykształcenie wyższe z zakresu administracji, zarządzania, prawa, kadr i płac lub kierunków pokrewnych;</w:t>
      </w:r>
    </w:p>
    <w:p w14:paraId="3BF02930" w14:textId="77777777" w:rsidR="00227C9D" w:rsidRDefault="00C24536">
      <w:pPr>
        <w:pStyle w:val="Bezodstpw"/>
        <w:spacing w:before="24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3. </w:t>
      </w:r>
      <w:proofErr w:type="spellStart"/>
      <w:r>
        <w:rPr>
          <w:rFonts w:ascii="Arial" w:hAnsi="Arial" w:cs="Arial"/>
          <w:b/>
          <w:bCs/>
        </w:rPr>
        <w:t>Zakres</w:t>
      </w:r>
      <w:proofErr w:type="spellEnd"/>
      <w:r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zadań</w:t>
      </w:r>
      <w:proofErr w:type="spellEnd"/>
    </w:p>
    <w:p w14:paraId="0768F30D" w14:textId="77777777" w:rsidR="00227C9D" w:rsidRDefault="00C24536">
      <w:pPr>
        <w:pStyle w:val="Listapunktowana"/>
        <w:spacing w:after="20"/>
        <w:rPr>
          <w:lang w:val="pl-PL"/>
        </w:rPr>
      </w:pPr>
      <w:r>
        <w:rPr>
          <w:lang w:val="pl-PL"/>
        </w:rPr>
        <w:t>prowadzenie pełnej dokumentacji kadrowej pracowników, w tym akt osobowych, ewidencji pracowników oraz przygotowywanie dokumentów związanych z nawiązaniem, przebiegiem i ustaniem stosunku pracy;</w:t>
      </w:r>
    </w:p>
    <w:p w14:paraId="604100AE" w14:textId="77777777" w:rsidR="00227C9D" w:rsidRDefault="00C24536">
      <w:pPr>
        <w:pStyle w:val="Listapunktowana"/>
        <w:spacing w:after="20"/>
        <w:rPr>
          <w:lang w:val="pl-PL"/>
        </w:rPr>
      </w:pPr>
      <w:r>
        <w:rPr>
          <w:lang w:val="pl-PL"/>
        </w:rPr>
        <w:t>prowadzenie i kontrola ewidencji czasu pracy, weryfikacja grafików i list obecności, rozliczanie urlopów, zwolnień i innych nieobecności, a także godzin nadliczbowych, dyżurów, pracy w porze nocnej, niedziele i święta;</w:t>
      </w:r>
    </w:p>
    <w:p w14:paraId="38C3ED93" w14:textId="77777777" w:rsidR="00227C9D" w:rsidRDefault="00C24536">
      <w:pPr>
        <w:pStyle w:val="Listapunktowana"/>
        <w:spacing w:after="20"/>
        <w:rPr>
          <w:lang w:val="pl-PL"/>
        </w:rPr>
      </w:pPr>
      <w:r>
        <w:rPr>
          <w:lang w:val="pl-PL"/>
        </w:rPr>
        <w:t>współpraca z kierownikami komórek organizacyjnych oraz działem finansowo-kadrowym w zakresie czasu pracy, absencji i danych niezbędnych do naliczania wynagrodzeń;</w:t>
      </w:r>
    </w:p>
    <w:p w14:paraId="4F7DFC7D" w14:textId="77777777" w:rsidR="00227C9D" w:rsidRDefault="00C24536">
      <w:pPr>
        <w:pStyle w:val="Listapunktowana"/>
        <w:spacing w:after="20"/>
        <w:rPr>
          <w:lang w:val="pl-PL"/>
        </w:rPr>
      </w:pPr>
      <w:r>
        <w:rPr>
          <w:lang w:val="pl-PL"/>
        </w:rPr>
        <w:t>obsługa procesów rekrutacyjnych, w tym publikacja ogłoszeń, przyjmowanie i weryfikacja dokumentów kandydatów oraz przygotowywanie dokumentacji i protokołów z naboru;</w:t>
      </w:r>
    </w:p>
    <w:p w14:paraId="2F4C2A51" w14:textId="77777777" w:rsidR="00227C9D" w:rsidRDefault="00C24536">
      <w:pPr>
        <w:pStyle w:val="Listapunktowana"/>
        <w:spacing w:after="20"/>
        <w:rPr>
          <w:lang w:val="pl-PL"/>
        </w:rPr>
      </w:pPr>
      <w:r>
        <w:rPr>
          <w:lang w:val="pl-PL"/>
        </w:rPr>
        <w:t>organizowanie i monitorowanie badań profilaktycznych, szkoleń BHP, szkoleń wewnętrznych oraz ważności kwalifikacji i uprawnień zawodowych pracowników;</w:t>
      </w:r>
    </w:p>
    <w:p w14:paraId="18003647" w14:textId="77777777" w:rsidR="00227C9D" w:rsidRDefault="00C24536">
      <w:pPr>
        <w:pStyle w:val="Listapunktowana"/>
        <w:spacing w:after="20"/>
        <w:rPr>
          <w:lang w:val="pl-PL"/>
        </w:rPr>
      </w:pPr>
      <w:r>
        <w:rPr>
          <w:lang w:val="pl-PL"/>
        </w:rPr>
        <w:lastRenderedPageBreak/>
        <w:t>obsługa Zakładowego Funduszu Świadczeń Socjalnych, w tym wniosków, ewidencji świadczeń i obsługi komisji, oraz udzielanie pracownikom informacji w sprawach świadczeń i ubezpieczeń;</w:t>
      </w:r>
    </w:p>
    <w:p w14:paraId="5B2EF4E5" w14:textId="77777777" w:rsidR="00227C9D" w:rsidRDefault="00C24536">
      <w:pPr>
        <w:pStyle w:val="Listapunktowana"/>
        <w:spacing w:after="20"/>
        <w:rPr>
          <w:lang w:val="pl-PL"/>
        </w:rPr>
      </w:pPr>
      <w:r>
        <w:rPr>
          <w:lang w:val="pl-PL"/>
        </w:rPr>
        <w:t>sporządzanie i przekazywanie wymaganych raportów, zestawień i dokumentów do ZUS, PFRON, GUS oraz innych właściwych instytucji, a także przygotowywanie dokumentacji do kontroli i udział w kontrolach;</w:t>
      </w:r>
    </w:p>
    <w:p w14:paraId="3375CA63" w14:textId="77777777" w:rsidR="00227C9D" w:rsidRDefault="00C24536">
      <w:pPr>
        <w:pStyle w:val="Listapunktowana"/>
        <w:spacing w:after="20"/>
        <w:rPr>
          <w:lang w:val="pl-PL"/>
        </w:rPr>
      </w:pPr>
      <w:r>
        <w:rPr>
          <w:lang w:val="pl-PL"/>
        </w:rPr>
        <w:t>koordynowanie dokumentacji wolontariuszy i praktykantów;</w:t>
      </w:r>
    </w:p>
    <w:p w14:paraId="48E1FF99" w14:textId="77777777" w:rsidR="00227C9D" w:rsidRDefault="00C24536">
      <w:pPr>
        <w:pStyle w:val="Listapunktowana"/>
        <w:spacing w:after="20"/>
        <w:rPr>
          <w:lang w:val="pl-PL"/>
        </w:rPr>
      </w:pPr>
      <w:r>
        <w:rPr>
          <w:lang w:val="pl-PL"/>
        </w:rPr>
        <w:t>opracowywanie okresowych i rocznych zestawień kadrowych na potrzeby Dyrekcji i organu prowadzącego oraz aktualizacja regulaminów, procedur i dokumentacji kadrowej zgodnie ze zmianami prawa;</w:t>
      </w:r>
    </w:p>
    <w:p w14:paraId="21175CF0" w14:textId="77777777" w:rsidR="00227C9D" w:rsidRDefault="00C24536">
      <w:pPr>
        <w:pStyle w:val="Listapunktowana"/>
        <w:spacing w:after="20"/>
        <w:rPr>
          <w:lang w:val="pl-PL"/>
        </w:rPr>
      </w:pPr>
      <w:r>
        <w:rPr>
          <w:lang w:val="pl-PL"/>
        </w:rPr>
        <w:t>archiwizacja dokumentacji zgodnie z obowiązującymi przepisami i instrukcją kancelaryjną;</w:t>
      </w:r>
    </w:p>
    <w:p w14:paraId="18551A30" w14:textId="77777777" w:rsidR="00227C9D" w:rsidRDefault="00C24536">
      <w:pPr>
        <w:pStyle w:val="Listapunktowana"/>
        <w:spacing w:after="20"/>
        <w:rPr>
          <w:lang w:val="pl-PL"/>
        </w:rPr>
      </w:pPr>
      <w:r>
        <w:rPr>
          <w:lang w:val="pl-PL"/>
        </w:rPr>
        <w:t>współpraca z inspektorem BHP, Inspektorem Ochrony Danych i specjalistą ds. ochrony przeciwpożarowej, w tym prowadzenie wymaganej dokumentacji, ewidencji upoważnień, organizowanie próbnych ewakuacji i szkoleń oraz udział w realizacji zaleceń pokontrolnych;</w:t>
      </w:r>
    </w:p>
    <w:p w14:paraId="13DA635B" w14:textId="77777777" w:rsidR="00227C9D" w:rsidRDefault="00C24536">
      <w:pPr>
        <w:pStyle w:val="Listapunktowana"/>
        <w:spacing w:after="20"/>
        <w:rPr>
          <w:lang w:val="pl-PL"/>
        </w:rPr>
      </w:pPr>
      <w:r>
        <w:rPr>
          <w:lang w:val="pl-PL"/>
        </w:rPr>
        <w:t>udział w planowaniu zatrudnienia, budżetu osobowego i urlopów oraz udzielanie pracownikom informacji dotyczących spraw kadrowych i prawa pracy;</w:t>
      </w:r>
    </w:p>
    <w:p w14:paraId="3C224B36" w14:textId="77777777" w:rsidR="00227C9D" w:rsidRDefault="00C24536">
      <w:pPr>
        <w:pStyle w:val="Listapunktowana"/>
        <w:spacing w:after="20"/>
        <w:rPr>
          <w:lang w:val="pl-PL"/>
        </w:rPr>
      </w:pPr>
      <w:r>
        <w:rPr>
          <w:lang w:val="pl-PL"/>
        </w:rPr>
        <w:t>przestrzeganie przepisów prawa, regulaminów wewnętrznych, zasad BHP, ochrony danych osobowych i tajemnicy służbowej oraz wykonywanie innych zadań związanych z zajmowanym stanowiskiem, zleconych przez przełożonych;</w:t>
      </w:r>
    </w:p>
    <w:p w14:paraId="0AAC3674" w14:textId="77777777" w:rsidR="00227C9D" w:rsidRDefault="00C24536">
      <w:pPr>
        <w:pStyle w:val="Listapunktowana"/>
        <w:spacing w:after="20"/>
        <w:rPr>
          <w:lang w:val="pl-PL"/>
        </w:rPr>
      </w:pPr>
      <w:r>
        <w:rPr>
          <w:lang w:val="pl-PL"/>
        </w:rPr>
        <w:t>bezzwłoczne informowanie Dyrektora o stwierdzonych nieprawidłowościach lub nadużyciach mogących mieć wpływ na działalność Domu oraz udzielanie pierwszej pomocy w sytuacji zagrożenia zdrowia lub życia mieszkańca;</w:t>
      </w:r>
    </w:p>
    <w:p w14:paraId="0BB1BFD5" w14:textId="77777777" w:rsidR="00227C9D" w:rsidRDefault="00C24536">
      <w:pPr>
        <w:pStyle w:val="Listapunktowana"/>
        <w:spacing w:after="20"/>
        <w:rPr>
          <w:lang w:val="pl-PL"/>
        </w:rPr>
      </w:pPr>
      <w:r>
        <w:rPr>
          <w:lang w:val="pl-PL"/>
        </w:rPr>
        <w:t>zastępowanie pracownika wskazanego przez Kierownika Działu oraz korzystanie z zastępstwa innego pracownika Działu wskazanego przez Kierownika.</w:t>
      </w:r>
    </w:p>
    <w:p w14:paraId="3D1910FE" w14:textId="77777777" w:rsidR="00227C9D" w:rsidRDefault="00C24536">
      <w:pPr>
        <w:pStyle w:val="Listapunktowana"/>
        <w:spacing w:after="20"/>
        <w:rPr>
          <w:lang w:val="pl-PL"/>
        </w:rPr>
      </w:pPr>
      <w:r>
        <w:rPr>
          <w:lang w:val="pl-PL"/>
        </w:rPr>
        <w:t>bieżący kontakt z pracownikami, kierownikami komórek organizacyjnych oraz instytucjami zewnętrznymi.</w:t>
      </w:r>
    </w:p>
    <w:p w14:paraId="05ADA61C" w14:textId="77777777" w:rsidR="00227C9D" w:rsidRDefault="00227C9D">
      <w:pPr>
        <w:pStyle w:val="Listapunktowana"/>
        <w:numPr>
          <w:ilvl w:val="0"/>
          <w:numId w:val="0"/>
        </w:numPr>
        <w:spacing w:after="20"/>
        <w:ind w:left="360"/>
        <w:rPr>
          <w:lang w:val="pl-PL"/>
        </w:rPr>
      </w:pPr>
    </w:p>
    <w:p w14:paraId="71CA3EBC" w14:textId="77777777" w:rsidR="00227C9D" w:rsidRDefault="00C24536">
      <w:pPr>
        <w:pStyle w:val="Bezodstpw"/>
        <w:spacing w:before="24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4. </w:t>
      </w:r>
      <w:proofErr w:type="spellStart"/>
      <w:r>
        <w:rPr>
          <w:rFonts w:ascii="Arial" w:hAnsi="Arial" w:cs="Arial"/>
          <w:b/>
          <w:bCs/>
        </w:rPr>
        <w:t>Warunki</w:t>
      </w:r>
      <w:proofErr w:type="spellEnd"/>
      <w:r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pracy</w:t>
      </w:r>
      <w:proofErr w:type="spellEnd"/>
    </w:p>
    <w:p w14:paraId="76D5A5D5" w14:textId="77777777" w:rsidR="00227C9D" w:rsidRDefault="00C24536">
      <w:pPr>
        <w:pStyle w:val="Listapunktowana"/>
        <w:spacing w:after="20"/>
        <w:rPr>
          <w:lang w:val="pl-PL"/>
        </w:rPr>
      </w:pPr>
      <w:r>
        <w:rPr>
          <w:lang w:val="pl-PL"/>
        </w:rPr>
        <w:t>zatrudnienie na podstawie umowy o pracę w pełnym wymiarze czasu pracy;</w:t>
      </w:r>
    </w:p>
    <w:p w14:paraId="7D47E02D" w14:textId="77777777" w:rsidR="00227C9D" w:rsidRDefault="00C24536">
      <w:pPr>
        <w:pStyle w:val="Listapunktowana"/>
        <w:spacing w:after="20"/>
        <w:rPr>
          <w:lang w:val="pl-PL"/>
        </w:rPr>
      </w:pPr>
      <w:r>
        <w:rPr>
          <w:lang w:val="pl-PL"/>
        </w:rPr>
        <w:t>praca administracyjno-biurowa w siedzibie DPS w Sopocie, przy komputerze oraz z dokumentacją papierową i elektroniczną;</w:t>
      </w:r>
    </w:p>
    <w:p w14:paraId="49700BAB" w14:textId="77777777" w:rsidR="00227C9D" w:rsidRDefault="00C24536">
      <w:pPr>
        <w:pStyle w:val="Listapunktowana"/>
        <w:rPr>
          <w:lang w:val="pl-PL"/>
        </w:rPr>
      </w:pPr>
      <w:r>
        <w:rPr>
          <w:lang w:val="pl-PL"/>
        </w:rPr>
        <w:t>praca w wymiarze pełnego etatu tj. 40 godz. tyg.</w:t>
      </w:r>
    </w:p>
    <w:p w14:paraId="6A7C798F" w14:textId="77777777" w:rsidR="00227C9D" w:rsidRDefault="00C24536">
      <w:pPr>
        <w:pStyle w:val="Listapunktowana"/>
      </w:pPr>
      <w:proofErr w:type="spellStart"/>
      <w:r>
        <w:t>praca</w:t>
      </w:r>
      <w:proofErr w:type="spellEnd"/>
      <w:r>
        <w:t xml:space="preserve"> w </w:t>
      </w:r>
      <w:proofErr w:type="spellStart"/>
      <w:r>
        <w:t>godzinach</w:t>
      </w:r>
      <w:proofErr w:type="spellEnd"/>
      <w:r>
        <w:t xml:space="preserve"> 7:00 – 15:00</w:t>
      </w:r>
    </w:p>
    <w:p w14:paraId="44504601" w14:textId="77777777" w:rsidR="00227C9D" w:rsidRDefault="00227C9D">
      <w:pPr>
        <w:pStyle w:val="Listapunktowana"/>
        <w:numPr>
          <w:ilvl w:val="0"/>
          <w:numId w:val="0"/>
        </w:numPr>
        <w:ind w:left="360"/>
        <w:rPr>
          <w:lang w:val="pl-PL"/>
        </w:rPr>
      </w:pPr>
    </w:p>
    <w:p w14:paraId="6F710AF0" w14:textId="71068372" w:rsidR="00D95CBA" w:rsidRDefault="00C24536" w:rsidP="00D95CBA">
      <w:pPr>
        <w:pStyle w:val="Listapunktowana"/>
        <w:numPr>
          <w:ilvl w:val="0"/>
          <w:numId w:val="0"/>
        </w:numPr>
        <w:spacing w:after="20"/>
        <w:ind w:left="360" w:hanging="360"/>
        <w:rPr>
          <w:b/>
          <w:bCs/>
          <w:sz w:val="22"/>
          <w:lang w:val="pl-PL"/>
        </w:rPr>
      </w:pPr>
      <w:r>
        <w:rPr>
          <w:b/>
          <w:bCs/>
          <w:sz w:val="22"/>
          <w:lang w:val="pl-PL"/>
        </w:rPr>
        <w:t>5. Oferujemy:</w:t>
      </w:r>
    </w:p>
    <w:p w14:paraId="7E404A06" w14:textId="77777777" w:rsidR="00227C9D" w:rsidRDefault="00C24536">
      <w:pPr>
        <w:pStyle w:val="Listapunktowana"/>
        <w:rPr>
          <w:lang w:val="pl-PL"/>
        </w:rPr>
      </w:pPr>
      <w:r>
        <w:rPr>
          <w:lang w:val="pl-PL"/>
        </w:rPr>
        <w:t>dodatkowe wynagrodzenie roczne (tzw. trzynastka)</w:t>
      </w:r>
    </w:p>
    <w:p w14:paraId="7870E920" w14:textId="6769AD88" w:rsidR="00D95CBA" w:rsidRPr="00D95CBA" w:rsidRDefault="00D95CBA" w:rsidP="00D95CBA">
      <w:pPr>
        <w:pStyle w:val="Listapunktowana"/>
        <w:rPr>
          <w:lang w:val="pl-PL" w:eastAsia="pl-PL"/>
        </w:rPr>
      </w:pPr>
      <w:r w:rsidRPr="00D95CBA">
        <w:rPr>
          <w:lang w:val="pl-PL" w:eastAsia="pl-PL"/>
        </w:rPr>
        <w:t>wynagrodzenie zasadnicze w przedziale od 6 537 zł brutto do 7 000 zł brutto miesięcznie;</w:t>
      </w:r>
      <w:r>
        <w:rPr>
          <w:lang w:val="pl-PL" w:eastAsia="pl-PL"/>
        </w:rPr>
        <w:t xml:space="preserve"> w zależności od posiadanego doświadczenia</w:t>
      </w:r>
    </w:p>
    <w:p w14:paraId="0364C47D" w14:textId="77777777" w:rsidR="00227C9D" w:rsidRDefault="00C24536">
      <w:pPr>
        <w:pStyle w:val="Listapunktowana"/>
      </w:pPr>
      <w:proofErr w:type="spellStart"/>
      <w:r>
        <w:t>wsparcie</w:t>
      </w:r>
      <w:proofErr w:type="spellEnd"/>
      <w:r>
        <w:t xml:space="preserve"> ZFŚS</w:t>
      </w:r>
    </w:p>
    <w:p w14:paraId="4BD2B013" w14:textId="77777777" w:rsidR="00227C9D" w:rsidRDefault="00C24536">
      <w:pPr>
        <w:pStyle w:val="Listapunktowana"/>
        <w:rPr>
          <w:lang w:val="pl-PL"/>
        </w:rPr>
      </w:pPr>
      <w:r>
        <w:rPr>
          <w:lang w:val="pl-PL"/>
        </w:rPr>
        <w:t>możliwość przystąpienia do grupowego ubezpieczenia na życie;</w:t>
      </w:r>
    </w:p>
    <w:p w14:paraId="6CB9995F" w14:textId="77777777" w:rsidR="00227C9D" w:rsidRDefault="00C24536">
      <w:pPr>
        <w:pStyle w:val="Listapunktowana"/>
        <w:rPr>
          <w:lang w:val="pl-PL"/>
        </w:rPr>
      </w:pPr>
      <w:r>
        <w:rPr>
          <w:lang w:val="pl-PL"/>
        </w:rPr>
        <w:t xml:space="preserve">możliwość korzystania z programu sportowo-rekreacyjnego </w:t>
      </w:r>
      <w:proofErr w:type="spellStart"/>
      <w:r>
        <w:rPr>
          <w:lang w:val="pl-PL"/>
        </w:rPr>
        <w:t>MultiSport</w:t>
      </w:r>
      <w:proofErr w:type="spellEnd"/>
    </w:p>
    <w:p w14:paraId="273DD4DD" w14:textId="77777777" w:rsidR="00227C9D" w:rsidRDefault="00227C9D">
      <w:pPr>
        <w:pStyle w:val="Listapunktowana"/>
        <w:numPr>
          <w:ilvl w:val="0"/>
          <w:numId w:val="0"/>
        </w:numPr>
        <w:spacing w:after="20"/>
        <w:ind w:left="360"/>
        <w:rPr>
          <w:lang w:val="pl-PL"/>
        </w:rPr>
      </w:pPr>
    </w:p>
    <w:p w14:paraId="0A1BE5CD" w14:textId="77777777" w:rsidR="00227C9D" w:rsidRDefault="00C24536">
      <w:pPr>
        <w:pStyle w:val="Bezodstpw"/>
        <w:spacing w:before="24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6. </w:t>
      </w:r>
      <w:proofErr w:type="spellStart"/>
      <w:r>
        <w:rPr>
          <w:rFonts w:ascii="Arial" w:hAnsi="Arial" w:cs="Arial"/>
          <w:b/>
          <w:bCs/>
        </w:rPr>
        <w:t>Wymagane</w:t>
      </w:r>
      <w:proofErr w:type="spellEnd"/>
      <w:r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dokumenty</w:t>
      </w:r>
      <w:proofErr w:type="spellEnd"/>
    </w:p>
    <w:p w14:paraId="6B4B8FD5" w14:textId="77777777" w:rsidR="00227C9D" w:rsidRDefault="00C24536">
      <w:pPr>
        <w:pStyle w:val="Listapunktowana"/>
        <w:spacing w:after="20"/>
      </w:pPr>
      <w:r>
        <w:t xml:space="preserve">CV </w:t>
      </w:r>
      <w:proofErr w:type="spellStart"/>
      <w:r>
        <w:t>i</w:t>
      </w:r>
      <w:proofErr w:type="spellEnd"/>
      <w:r>
        <w:t xml:space="preserve"> list </w:t>
      </w:r>
      <w:proofErr w:type="spellStart"/>
      <w:r>
        <w:t>motywacyjny</w:t>
      </w:r>
      <w:proofErr w:type="spellEnd"/>
      <w:r>
        <w:t>;</w:t>
      </w:r>
    </w:p>
    <w:p w14:paraId="4CD9DE95" w14:textId="77777777" w:rsidR="00227C9D" w:rsidRDefault="00C24536">
      <w:pPr>
        <w:pStyle w:val="Listapunktowana"/>
        <w:spacing w:after="20"/>
        <w:rPr>
          <w:lang w:val="pl-PL"/>
        </w:rPr>
      </w:pPr>
      <w:r>
        <w:rPr>
          <w:lang w:val="pl-PL"/>
        </w:rPr>
        <w:t>kopie dokumentów potwierdzających wykształcenie, doświadczenie zawodowe i dodatkowe kwalifikacje;</w:t>
      </w:r>
    </w:p>
    <w:p w14:paraId="5D3CCBE0" w14:textId="77777777" w:rsidR="00227C9D" w:rsidRDefault="00C24536">
      <w:pPr>
        <w:pStyle w:val="Listapunktowana"/>
        <w:rPr>
          <w:rFonts w:ascii="Calibri" w:eastAsia="Times New Roman" w:hAnsi="Calibri"/>
          <w:sz w:val="24"/>
          <w:lang w:val="pl-PL"/>
        </w:rPr>
      </w:pPr>
      <w:r>
        <w:rPr>
          <w:lang w:val="pl-PL"/>
        </w:rPr>
        <w:t>Podpisane oświadczenie wymagane w procesie naboru – do pobrania https://bip.dpssopot.pl/88.html</w:t>
      </w:r>
    </w:p>
    <w:p w14:paraId="006630BD" w14:textId="77777777" w:rsidR="00227C9D" w:rsidRDefault="00C24536">
      <w:pPr>
        <w:pStyle w:val="Listapunktowana"/>
        <w:rPr>
          <w:lang w:val="pl-PL"/>
        </w:rPr>
      </w:pPr>
      <w:r>
        <w:rPr>
          <w:lang w:val="pl-PL"/>
        </w:rPr>
        <w:lastRenderedPageBreak/>
        <w:t xml:space="preserve">Podpisany kwestionariusz osobowy dla osoby ubiegającej się o zatrudnienie – do pobrania </w:t>
      </w:r>
      <w:hyperlink r:id="rId9" w:history="1">
        <w:r w:rsidR="00227C9D">
          <w:rPr>
            <w:rStyle w:val="15"/>
            <w:rFonts w:ascii="Arial" w:hAnsi="Arial" w:cs="Arial"/>
            <w:b w:val="0"/>
            <w:bCs w:val="0"/>
            <w:u w:val="single"/>
            <w:lang w:val="pl-PL"/>
          </w:rPr>
          <w:t>https://bip.dpssopot.pl/88.html</w:t>
        </w:r>
      </w:hyperlink>
    </w:p>
    <w:p w14:paraId="6B686666" w14:textId="77777777" w:rsidR="00227C9D" w:rsidRDefault="00C24536">
      <w:pPr>
        <w:pStyle w:val="Listapunktowana"/>
        <w:rPr>
          <w:rFonts w:cs="Calibri"/>
          <w:lang w:val="pl-PL"/>
        </w:rPr>
      </w:pPr>
      <w:r>
        <w:rPr>
          <w:lang w:val="pl-PL"/>
        </w:rPr>
        <w:t>Podpisana klauzula informacyjna do celów rekrutacji – do pobrania https://bip.dpssopot.pl/88.html</w:t>
      </w:r>
    </w:p>
    <w:p w14:paraId="1F2D498D" w14:textId="77777777" w:rsidR="00227C9D" w:rsidRDefault="00227C9D">
      <w:pPr>
        <w:pStyle w:val="Listapunktowana"/>
        <w:numPr>
          <w:ilvl w:val="0"/>
          <w:numId w:val="0"/>
        </w:numPr>
        <w:spacing w:after="20"/>
        <w:ind w:left="360"/>
        <w:rPr>
          <w:lang w:val="pl-PL"/>
        </w:rPr>
      </w:pPr>
    </w:p>
    <w:p w14:paraId="276B56B4" w14:textId="77777777" w:rsidR="00227C9D" w:rsidRDefault="00C24536">
      <w:pPr>
        <w:pStyle w:val="Bezodstpw"/>
        <w:spacing w:before="240" w:line="360" w:lineRule="auto"/>
        <w:rPr>
          <w:rFonts w:ascii="Arial" w:hAnsi="Arial" w:cs="Arial"/>
          <w:b/>
          <w:bCs/>
          <w:lang w:val="pl-PL"/>
        </w:rPr>
      </w:pPr>
      <w:r>
        <w:rPr>
          <w:rFonts w:ascii="Arial" w:hAnsi="Arial" w:cs="Arial"/>
          <w:b/>
          <w:bCs/>
          <w:lang w:val="pl-PL"/>
        </w:rPr>
        <w:t>6. Termin i miejsce składania dokumentów</w:t>
      </w:r>
    </w:p>
    <w:p w14:paraId="5BE9FEDF" w14:textId="715F09D7" w:rsidR="00227C9D" w:rsidRDefault="00C24536">
      <w:pPr>
        <w:rPr>
          <w:b/>
          <w:bCs/>
          <w:lang w:val="pl-PL"/>
        </w:rPr>
      </w:pPr>
      <w:r>
        <w:rPr>
          <w:lang w:val="pl-PL"/>
        </w:rPr>
        <w:t xml:space="preserve">Dokumenty należy składać do dnia </w:t>
      </w:r>
      <w:r w:rsidR="00113867">
        <w:rPr>
          <w:b/>
          <w:bCs/>
          <w:lang w:val="pl-PL"/>
        </w:rPr>
        <w:t>18</w:t>
      </w:r>
      <w:r>
        <w:rPr>
          <w:b/>
          <w:bCs/>
          <w:lang w:val="pl-PL"/>
        </w:rPr>
        <w:t>.0</w:t>
      </w:r>
      <w:r w:rsidR="00113867">
        <w:rPr>
          <w:b/>
          <w:bCs/>
          <w:lang w:val="pl-PL"/>
        </w:rPr>
        <w:t>9</w:t>
      </w:r>
      <w:r>
        <w:rPr>
          <w:b/>
          <w:bCs/>
          <w:lang w:val="pl-PL"/>
        </w:rPr>
        <w:t>.2026 r.</w:t>
      </w:r>
      <w:r>
        <w:rPr>
          <w:lang w:val="pl-PL"/>
        </w:rPr>
        <w:t xml:space="preserve"> osobiście w siedzibie Domu Pomocy Społecznej w Sopocie, ul. Mickiewicza 49, 81-866 Sopot, przesłać pocztą na wskazany adres, w formie elektronicznej na adres e-mail: </w:t>
      </w:r>
      <w:r>
        <w:rPr>
          <w:b/>
          <w:bCs/>
          <w:lang w:val="pl-PL"/>
        </w:rPr>
        <w:t>dps@dpssopot.pl</w:t>
      </w:r>
      <w:r>
        <w:rPr>
          <w:lang w:val="pl-PL"/>
        </w:rPr>
        <w:t xml:space="preserve"> lub przesłać za pomocą systemu e-Doręczeń</w:t>
      </w:r>
    </w:p>
    <w:p w14:paraId="3AE395CA" w14:textId="77777777" w:rsidR="00227C9D" w:rsidRDefault="00C24536">
      <w:pPr>
        <w:rPr>
          <w:lang w:val="pl-PL"/>
        </w:rPr>
      </w:pPr>
      <w:r>
        <w:rPr>
          <w:lang w:val="pl-PL"/>
        </w:rPr>
        <w:t xml:space="preserve">W przypadku przesłania dokumentów drogą elektroniczną w tytule wiadomości należy wpisać: </w:t>
      </w:r>
      <w:r>
        <w:rPr>
          <w:b/>
          <w:bCs/>
          <w:lang w:val="pl-PL"/>
        </w:rPr>
        <w:t xml:space="preserve">„Nabór na </w:t>
      </w:r>
      <w:r>
        <w:rPr>
          <w:b/>
          <w:szCs w:val="21"/>
          <w:lang w:val="pl-PL"/>
        </w:rPr>
        <w:t>Stanowisko ds. kadr – od referenta do specjalisty</w:t>
      </w:r>
      <w:r>
        <w:rPr>
          <w:b/>
          <w:bCs/>
          <w:lang w:val="pl-PL"/>
        </w:rPr>
        <w:t>”</w:t>
      </w:r>
      <w:r>
        <w:rPr>
          <w:lang w:val="pl-PL"/>
        </w:rPr>
        <w:t>. Dokumenty papierowe należy złożyć w zamkniętej kopercie z takim samym dopiskiem.</w:t>
      </w:r>
    </w:p>
    <w:p w14:paraId="47F64BFC" w14:textId="77777777" w:rsidR="00227C9D" w:rsidRDefault="00C24536">
      <w:pPr>
        <w:rPr>
          <w:lang w:val="pl-PL"/>
        </w:rPr>
      </w:pPr>
      <w:r>
        <w:rPr>
          <w:lang w:val="pl-PL"/>
        </w:rPr>
        <w:t>Za termin złożenia dokumentów uważa się datę ich wpływu do DPS w Sopocie. Dokumenty złożone po terminie nie będą rozpatrywane. Kandydaci spełniający wymagania formalne zostaną poinformowani o dalszym etapie postępowania.</w:t>
      </w:r>
    </w:p>
    <w:p w14:paraId="4ECDE813" w14:textId="77777777" w:rsidR="00227C9D" w:rsidRDefault="00227C9D">
      <w:pPr>
        <w:rPr>
          <w:lang w:val="pl-PL"/>
        </w:rPr>
      </w:pPr>
    </w:p>
    <w:p w14:paraId="4C4CFF76" w14:textId="77777777" w:rsidR="00227C9D" w:rsidRDefault="00C24536">
      <w:pPr>
        <w:spacing w:before="100" w:beforeAutospacing="1" w:after="100" w:afterAutospacing="1" w:line="240" w:lineRule="auto"/>
        <w:jc w:val="center"/>
        <w:rPr>
          <w:rFonts w:eastAsia="Times New Roman" w:cs="Arial"/>
          <w:szCs w:val="21"/>
          <w:lang w:val="pl-PL" w:eastAsia="pl-PL"/>
        </w:rPr>
      </w:pPr>
      <w:r>
        <w:rPr>
          <w:rFonts w:eastAsia="Times New Roman" w:cstheme="minorHAnsi"/>
          <w:sz w:val="20"/>
          <w:szCs w:val="20"/>
          <w:lang w:val="pl-PL" w:eastAsia="pl-PL"/>
        </w:rPr>
        <w:t xml:space="preserve">                                                                                                          </w:t>
      </w:r>
      <w:r>
        <w:rPr>
          <w:rFonts w:eastAsia="Times New Roman" w:cs="Arial"/>
          <w:szCs w:val="21"/>
          <w:lang w:val="pl-PL" w:eastAsia="pl-PL"/>
        </w:rPr>
        <w:t xml:space="preserve">/-/ Karolina Bastek </w:t>
      </w:r>
    </w:p>
    <w:p w14:paraId="40F1348C" w14:textId="77777777" w:rsidR="00227C9D" w:rsidRDefault="00C24536">
      <w:pPr>
        <w:pStyle w:val="Bezodstpw"/>
        <w:ind w:left="5652" w:firstLine="720"/>
        <w:jc w:val="center"/>
        <w:rPr>
          <w:rFonts w:ascii="Arial" w:hAnsi="Arial" w:cs="Arial"/>
          <w:sz w:val="21"/>
          <w:szCs w:val="21"/>
          <w:lang w:val="pl-PL" w:eastAsia="pl-PL"/>
        </w:rPr>
      </w:pPr>
      <w:r>
        <w:rPr>
          <w:rFonts w:ascii="Arial" w:hAnsi="Arial" w:cs="Arial"/>
          <w:sz w:val="21"/>
          <w:szCs w:val="21"/>
          <w:lang w:val="pl-PL" w:eastAsia="pl-PL"/>
        </w:rPr>
        <w:t>Dyrektor</w:t>
      </w:r>
    </w:p>
    <w:p w14:paraId="0079C12B" w14:textId="77777777" w:rsidR="00227C9D" w:rsidRDefault="00C24536">
      <w:pPr>
        <w:pStyle w:val="Bezodstpw"/>
        <w:ind w:left="6372"/>
        <w:jc w:val="center"/>
        <w:rPr>
          <w:rFonts w:ascii="Arial" w:hAnsi="Arial" w:cs="Arial"/>
          <w:sz w:val="21"/>
          <w:szCs w:val="21"/>
          <w:lang w:val="pl-PL" w:eastAsia="pl-PL"/>
        </w:rPr>
      </w:pPr>
      <w:r>
        <w:rPr>
          <w:rFonts w:ascii="Arial" w:hAnsi="Arial" w:cs="Arial"/>
          <w:sz w:val="21"/>
          <w:szCs w:val="21"/>
          <w:lang w:val="pl-PL" w:eastAsia="pl-PL"/>
        </w:rPr>
        <w:t>Domu Pomocy Społecznej</w:t>
      </w:r>
    </w:p>
    <w:p w14:paraId="59F44E16" w14:textId="77777777" w:rsidR="00227C9D" w:rsidRDefault="00C24536">
      <w:pPr>
        <w:pStyle w:val="Bezodstpw"/>
        <w:ind w:left="5664" w:firstLine="708"/>
        <w:jc w:val="center"/>
        <w:rPr>
          <w:rFonts w:ascii="Arial" w:hAnsi="Arial" w:cs="Arial"/>
          <w:sz w:val="21"/>
          <w:szCs w:val="21"/>
          <w:lang w:eastAsia="pl-PL"/>
        </w:rPr>
      </w:pPr>
      <w:r>
        <w:rPr>
          <w:rFonts w:ascii="Arial" w:hAnsi="Arial" w:cs="Arial"/>
          <w:sz w:val="21"/>
          <w:szCs w:val="21"/>
          <w:lang w:eastAsia="pl-PL"/>
        </w:rPr>
        <w:t xml:space="preserve">w </w:t>
      </w:r>
      <w:proofErr w:type="spellStart"/>
      <w:r>
        <w:rPr>
          <w:rFonts w:ascii="Arial" w:hAnsi="Arial" w:cs="Arial"/>
          <w:sz w:val="21"/>
          <w:szCs w:val="21"/>
          <w:lang w:eastAsia="pl-PL"/>
        </w:rPr>
        <w:t>Sopocie</w:t>
      </w:r>
      <w:proofErr w:type="spellEnd"/>
    </w:p>
    <w:p w14:paraId="0C647611" w14:textId="77777777" w:rsidR="00227C9D" w:rsidRDefault="00227C9D">
      <w:pPr>
        <w:rPr>
          <w:lang w:val="pl-PL"/>
        </w:rPr>
      </w:pPr>
    </w:p>
    <w:sectPr w:rsidR="00227C9D">
      <w:pgSz w:w="12240" w:h="15840"/>
      <w:pgMar w:top="964" w:right="1191" w:bottom="964" w:left="119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34AB5E" w14:textId="77777777" w:rsidR="00C24536" w:rsidRDefault="00C24536">
      <w:pPr>
        <w:spacing w:line="240" w:lineRule="auto"/>
      </w:pPr>
      <w:r>
        <w:separator/>
      </w:r>
    </w:p>
  </w:endnote>
  <w:endnote w:type="continuationSeparator" w:id="0">
    <w:p w14:paraId="1C265314" w14:textId="77777777" w:rsidR="00C24536" w:rsidRDefault="00C2453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1F5CFE" w14:textId="77777777" w:rsidR="00C24536" w:rsidRDefault="00C24536">
      <w:pPr>
        <w:spacing w:after="0"/>
      </w:pPr>
      <w:r>
        <w:separator/>
      </w:r>
    </w:p>
  </w:footnote>
  <w:footnote w:type="continuationSeparator" w:id="0">
    <w:p w14:paraId="60E51985" w14:textId="77777777" w:rsidR="00C24536" w:rsidRDefault="00C2453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Listanumerowana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Listanumerowana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Listapunktowana3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Listapunktowana2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Listanumerowan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Listapunktowana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703914C0"/>
    <w:multiLevelType w:val="multilevel"/>
    <w:tmpl w:val="93D28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30590287">
    <w:abstractNumId w:val="5"/>
  </w:num>
  <w:num w:numId="2" w16cid:durableId="1113328906">
    <w:abstractNumId w:val="3"/>
  </w:num>
  <w:num w:numId="3" w16cid:durableId="1756707355">
    <w:abstractNumId w:val="2"/>
  </w:num>
  <w:num w:numId="4" w16cid:durableId="1165894672">
    <w:abstractNumId w:val="4"/>
  </w:num>
  <w:num w:numId="5" w16cid:durableId="1159149698">
    <w:abstractNumId w:val="1"/>
  </w:num>
  <w:num w:numId="6" w16cid:durableId="1127042356">
    <w:abstractNumId w:val="0"/>
  </w:num>
  <w:num w:numId="7" w16cid:durableId="4885202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2D6A137D-7D68-4B4D-99AC-5AC7BE961AEE}"/>
  </w:docVars>
  <w:rsids>
    <w:rsidRoot w:val="00B47730"/>
    <w:rsid w:val="00034616"/>
    <w:rsid w:val="0006063C"/>
    <w:rsid w:val="000D6FDE"/>
    <w:rsid w:val="00113867"/>
    <w:rsid w:val="00141960"/>
    <w:rsid w:val="0015074B"/>
    <w:rsid w:val="00171734"/>
    <w:rsid w:val="001C2BB1"/>
    <w:rsid w:val="001D2836"/>
    <w:rsid w:val="00227C9D"/>
    <w:rsid w:val="0029639D"/>
    <w:rsid w:val="002C4CF9"/>
    <w:rsid w:val="00326F90"/>
    <w:rsid w:val="006640F0"/>
    <w:rsid w:val="006F2BF4"/>
    <w:rsid w:val="00963E4B"/>
    <w:rsid w:val="009A1A49"/>
    <w:rsid w:val="00A176E9"/>
    <w:rsid w:val="00A20F49"/>
    <w:rsid w:val="00A868C4"/>
    <w:rsid w:val="00AA1D8D"/>
    <w:rsid w:val="00AA7A0E"/>
    <w:rsid w:val="00B47730"/>
    <w:rsid w:val="00C24536"/>
    <w:rsid w:val="00CB0664"/>
    <w:rsid w:val="00D95CBA"/>
    <w:rsid w:val="00DA3A1E"/>
    <w:rsid w:val="00EA250E"/>
    <w:rsid w:val="00F34A4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9AC5F8"/>
  <w14:defaultImageDpi w14:val="330"/>
  <w15:docId w15:val="{033AC55C-AADA-44D8-BDB6-8ACF3FE21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/>
    <w:lsdException w:name="toa heading" w:semiHidden="1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semiHidden="1" w:unhideWhenUsed="1"/>
    <w:lsdException w:name="List 5" w:semiHidden="1" w:unhideWhenUsed="1"/>
    <w:lsdException w:name="List Bullet 2" w:unhideWhenUsed="1"/>
    <w:lsdException w:name="List Bullet 3" w:unhideWhenUsed="1"/>
    <w:lsdException w:name="List Bullet 4" w:semiHidden="1" w:unhideWhenUsed="1"/>
    <w:lsdException w:name="List Bullet 5" w:semiHidden="1" w:unhideWhenUsed="1"/>
    <w:lsdException w:name="List Number 2" w:unhideWhenUsed="1"/>
    <w:lsdException w:name="List Number 3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nhideWhenUsed="1" w:qFormat="1"/>
    <w:lsdException w:name="Body Text Indent" w:semiHidden="1" w:unhideWhenUsed="1"/>
    <w:lsdException w:name="List Continue" w:unhideWhenUsed="1"/>
    <w:lsdException w:name="List Continue 2" w:unhideWhenUsed="1"/>
    <w:lsdException w:name="List Continue 3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/>
    <w:lsdException w:name="Body Text 3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 w:qFormat="1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 w:qFormat="1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rFonts w:ascii="Arial" w:eastAsia="Arial" w:hAnsi="Arial"/>
      <w:sz w:val="21"/>
      <w:szCs w:val="22"/>
      <w:lang w:val="en-US"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5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unhideWhenUsed/>
    <w:qFormat/>
    <w:pPr>
      <w:spacing w:after="120"/>
    </w:pPr>
  </w:style>
  <w:style w:type="paragraph" w:styleId="Tekstpodstawowy2">
    <w:name w:val="Body Text 2"/>
    <w:basedOn w:val="Normalny"/>
    <w:link w:val="Tekstpodstawowy2Znak"/>
    <w:uiPriority w:val="99"/>
    <w:unhideWhenUsed/>
    <w:pPr>
      <w:spacing w:after="120" w:line="480" w:lineRule="auto"/>
    </w:pPr>
  </w:style>
  <w:style w:type="paragraph" w:styleId="Tekstpodstawowy3">
    <w:name w:val="Body Text 3"/>
    <w:basedOn w:val="Normalny"/>
    <w:link w:val="Tekstpodstawowy3Znak"/>
    <w:uiPriority w:val="99"/>
    <w:unhideWhenUsed/>
    <w:pPr>
      <w:spacing w:after="120"/>
    </w:pPr>
    <w:rPr>
      <w:sz w:val="16"/>
      <w:szCs w:val="16"/>
    </w:rPr>
  </w:style>
  <w:style w:type="paragraph" w:styleId="Legenda">
    <w:name w:val="caption"/>
    <w:basedOn w:val="Normalny"/>
    <w:next w:val="Normalny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Uwydatnienie">
    <w:name w:val="Emphasis"/>
    <w:basedOn w:val="Domylnaczcionkaakapitu"/>
    <w:uiPriority w:val="20"/>
    <w:qFormat/>
    <w:rPr>
      <w:i/>
      <w:iCs/>
    </w:rPr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Pr>
      <w:color w:val="0000FF" w:themeColor="hyperlink"/>
      <w:u w:val="single"/>
    </w:rPr>
  </w:style>
  <w:style w:type="paragraph" w:styleId="Lista">
    <w:name w:val="List"/>
    <w:basedOn w:val="Normalny"/>
    <w:uiPriority w:val="99"/>
    <w:unhideWhenUsed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pPr>
      <w:numPr>
        <w:numId w:val="3"/>
      </w:numPr>
      <w:contextualSpacing/>
    </w:pPr>
  </w:style>
  <w:style w:type="paragraph" w:styleId="Lista-kontynuacja">
    <w:name w:val="List Continue"/>
    <w:basedOn w:val="Normalny"/>
    <w:uiPriority w:val="99"/>
    <w:unhideWhenUsed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pPr>
      <w:spacing w:after="120"/>
      <w:ind w:left="1080"/>
      <w:contextualSpacing/>
    </w:pPr>
  </w:style>
  <w:style w:type="paragraph" w:styleId="Listanumerowana">
    <w:name w:val="List Number"/>
    <w:basedOn w:val="Normalny"/>
    <w:uiPriority w:val="99"/>
    <w:unhideWhenUsed/>
    <w:pPr>
      <w:numPr>
        <w:numId w:val="4"/>
      </w:numPr>
      <w:contextualSpacing/>
    </w:pPr>
  </w:style>
  <w:style w:type="paragraph" w:styleId="Listanumerowana2">
    <w:name w:val="List Number 2"/>
    <w:basedOn w:val="Normalny"/>
    <w:uiPriority w:val="99"/>
    <w:unhideWhenUsed/>
    <w:pPr>
      <w:numPr>
        <w:numId w:val="5"/>
      </w:numPr>
      <w:contextualSpacing/>
    </w:pPr>
  </w:style>
  <w:style w:type="paragraph" w:styleId="Listanumerowana3">
    <w:name w:val="List Number 3"/>
    <w:basedOn w:val="Normalny"/>
    <w:uiPriority w:val="99"/>
    <w:unhideWhenUsed/>
    <w:pPr>
      <w:numPr>
        <w:numId w:val="6"/>
      </w:numPr>
      <w:contextualSpacing/>
    </w:pPr>
  </w:style>
  <w:style w:type="paragraph" w:styleId="Tekstmakra">
    <w:name w:val="macro"/>
    <w:link w:val="TekstmakraZnak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lang w:val="en-US" w:eastAsia="en-US"/>
    </w:rPr>
  </w:style>
  <w:style w:type="character" w:styleId="Pogrubienie">
    <w:name w:val="Strong"/>
    <w:basedOn w:val="Domylnaczcionkaakapitu"/>
    <w:uiPriority w:val="22"/>
    <w:qFormat/>
    <w:rPr>
      <w:b/>
      <w:bCs/>
    </w:rPr>
  </w:style>
  <w:style w:type="paragraph" w:styleId="Podtytu">
    <w:name w:val="Subtitle"/>
    <w:basedOn w:val="Normalny"/>
    <w:next w:val="Normalny"/>
    <w:link w:val="PodtytuZnak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Tabela-Siatka">
    <w:name w:val="Table Grid"/>
    <w:basedOn w:val="Standardowy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next w:val="Normalny"/>
    <w:link w:val="TytuZnak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Jasnecieniowanie">
    <w:name w:val="Light Shading"/>
    <w:basedOn w:val="Standardowy"/>
    <w:uiPriority w:val="60"/>
    <w:qFormat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Jasnasiatkaakcent1">
    <w:name w:val="Light Grid Accent 1"/>
    <w:basedOn w:val="Standardowy"/>
    <w:uiPriority w:val="62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Jasnasiatkaakcent2">
    <w:name w:val="Light Grid Accent 2"/>
    <w:basedOn w:val="Standardowy"/>
    <w:uiPriority w:val="62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Jasnasiatkaakcent3">
    <w:name w:val="Light Grid Accent 3"/>
    <w:basedOn w:val="Standardowy"/>
    <w:uiPriority w:val="62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Jasnasiatkaakcent4">
    <w:name w:val="Light Grid Accent 4"/>
    <w:basedOn w:val="Standardowy"/>
    <w:uiPriority w:val="62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Jasnasiatkaakcent5">
    <w:name w:val="Light Grid Accent 5"/>
    <w:basedOn w:val="Standardowy"/>
    <w:uiPriority w:val="62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Jasnasiatkaakcent6">
    <w:name w:val="Light Grid Accent 6"/>
    <w:basedOn w:val="Standardowy"/>
    <w:uiPriority w:val="62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redniecieniowanie1">
    <w:name w:val="Medium Shading 1"/>
    <w:basedOn w:val="Standardowy"/>
    <w:uiPriority w:val="63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NagwekZnak">
    <w:name w:val="Nagłówek Znak"/>
    <w:basedOn w:val="Domylnaczcionkaakapitu"/>
    <w:link w:val="Nagwek"/>
    <w:uiPriority w:val="99"/>
    <w:qFormat/>
  </w:style>
  <w:style w:type="character" w:customStyle="1" w:styleId="StopkaZnak">
    <w:name w:val="Stopka Znak"/>
    <w:basedOn w:val="Domylnaczcionkaakapitu"/>
    <w:link w:val="Stopka"/>
    <w:uiPriority w:val="99"/>
    <w:qFormat/>
  </w:style>
  <w:style w:type="paragraph" w:styleId="Bezodstpw">
    <w:name w:val="No Spacing"/>
    <w:uiPriority w:val="1"/>
    <w:qFormat/>
    <w:rPr>
      <w:sz w:val="22"/>
      <w:szCs w:val="22"/>
      <w:lang w:val="en-US" w:eastAsia="en-US"/>
    </w:rPr>
  </w:style>
  <w:style w:type="character" w:customStyle="1" w:styleId="Nagwek1Znak">
    <w:name w:val="Nagłówek 1 Znak"/>
    <w:basedOn w:val="Domylnaczcionkaakapitu"/>
    <w:link w:val="Nagwek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ytuZnak">
    <w:name w:val="Tytuł Znak"/>
    <w:basedOn w:val="Domylnaczcionkaakapitu"/>
    <w:link w:val="Tytu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odtytuZnak">
    <w:name w:val="Podtytuł Znak"/>
    <w:basedOn w:val="Domylnaczcionkaakapitu"/>
    <w:link w:val="Podtytu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customStyle="1" w:styleId="TekstpodstawowyZnak">
    <w:name w:val="Tekst podstawowy Znak"/>
    <w:basedOn w:val="Domylnaczcionkaakapitu"/>
    <w:link w:val="Tekstpodstawowy"/>
    <w:uiPriority w:val="99"/>
  </w:style>
  <w:style w:type="character" w:customStyle="1" w:styleId="Tekstpodstawowy2Znak">
    <w:name w:val="Tekst podstawowy 2 Znak"/>
    <w:basedOn w:val="Domylnaczcionkaakapitu"/>
    <w:link w:val="Tekstpodstawowy2"/>
    <w:uiPriority w:val="99"/>
  </w:style>
  <w:style w:type="character" w:customStyle="1" w:styleId="Tekstpodstawowy3Znak">
    <w:name w:val="Tekst podstawowy 3 Znak"/>
    <w:basedOn w:val="Domylnaczcionkaakapitu"/>
    <w:link w:val="Tekstpodstawowy3"/>
    <w:uiPriority w:val="99"/>
    <w:rPr>
      <w:sz w:val="16"/>
      <w:szCs w:val="16"/>
    </w:rPr>
  </w:style>
  <w:style w:type="character" w:customStyle="1" w:styleId="TekstmakraZnak">
    <w:name w:val="Tekst makra Znak"/>
    <w:basedOn w:val="Domylnaczcionkaakapitu"/>
    <w:link w:val="Tekstmakra"/>
    <w:uiPriority w:val="99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qFormat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Pr>
      <w:b/>
      <w:bCs/>
      <w:i/>
      <w:iCs/>
      <w:color w:val="4F81BD" w:themeColor="accent1"/>
    </w:rPr>
  </w:style>
  <w:style w:type="character" w:customStyle="1" w:styleId="Wyrnieniedelikatne1">
    <w:name w:val="Wyróżnienie delikatne1"/>
    <w:basedOn w:val="Domylnaczcionkaakapitu"/>
    <w:uiPriority w:val="19"/>
    <w:qFormat/>
    <w:rPr>
      <w:i/>
      <w:iCs/>
      <w:color w:val="7F7F7F" w:themeColor="text1" w:themeTint="80"/>
    </w:rPr>
  </w:style>
  <w:style w:type="character" w:customStyle="1" w:styleId="Wyrnienieintensywne1">
    <w:name w:val="Wyróżnienie intensywne1"/>
    <w:basedOn w:val="Domylnaczcionkaakapitu"/>
    <w:uiPriority w:val="21"/>
    <w:qFormat/>
    <w:rPr>
      <w:b/>
      <w:bCs/>
      <w:i/>
      <w:iCs/>
      <w:color w:val="4F81BD" w:themeColor="accent1"/>
    </w:rPr>
  </w:style>
  <w:style w:type="character" w:customStyle="1" w:styleId="Odwoaniedelikatne1">
    <w:name w:val="Odwołanie delikatne1"/>
    <w:basedOn w:val="Domylnaczcionkaakapitu"/>
    <w:uiPriority w:val="31"/>
    <w:qFormat/>
    <w:rPr>
      <w:smallCaps/>
      <w:color w:val="C0504D" w:themeColor="accent2"/>
      <w:u w:val="single"/>
    </w:rPr>
  </w:style>
  <w:style w:type="character" w:customStyle="1" w:styleId="Odwoanieintensywne1">
    <w:name w:val="Odwołanie intensywne1"/>
    <w:basedOn w:val="Domylnaczcionkaakapitu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Tytuksiki1">
    <w:name w:val="Tytuł książki1"/>
    <w:basedOn w:val="Domylnaczcionkaakapitu"/>
    <w:uiPriority w:val="33"/>
    <w:qFormat/>
    <w:rPr>
      <w:b/>
      <w:bCs/>
      <w:smallCaps/>
      <w:spacing w:val="5"/>
    </w:rPr>
  </w:style>
  <w:style w:type="paragraph" w:customStyle="1" w:styleId="Nagwekspisutreci1">
    <w:name w:val="Nagłówek spisu treści1"/>
    <w:basedOn w:val="Nagwek1"/>
    <w:next w:val="Normalny"/>
    <w:uiPriority w:val="39"/>
    <w:semiHidden/>
    <w:unhideWhenUsed/>
    <w:qFormat/>
    <w:pPr>
      <w:outlineLvl w:val="9"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Pr>
      <w:color w:val="605E5C"/>
      <w:shd w:val="clear" w:color="auto" w:fill="E1DFDD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NoSpacing1">
    <w:name w:val="No Spacing1"/>
    <w:basedOn w:val="Normalny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  <w:lang w:val="pl-PL" w:eastAsia="pl-PL"/>
    </w:rPr>
  </w:style>
  <w:style w:type="character" w:customStyle="1" w:styleId="15">
    <w:name w:val="15"/>
    <w:basedOn w:val="Domylnaczcionkaakapitu"/>
    <w:rPr>
      <w:rFonts w:ascii="Calibri" w:hAnsi="Calibri" w:cs="Calibri" w:hint="default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bip.dpssopot.pl/8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��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D6A137D-7D68-4B4D-99AC-5AC7BE961AEE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897</Words>
  <Characters>5388</Characters>
  <Application>Microsoft Office Word</Application>
  <DocSecurity>0</DocSecurity>
  <Lines>44</Lines>
  <Paragraphs>12</Paragraphs>
  <ScaleCrop>false</ScaleCrop>
  <Company/>
  <LinksUpToDate>false</LinksUpToDate>
  <CharactersWithSpaces>6273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Krzysztof Hadjas</cp:lastModifiedBy>
  <cp:revision>2</cp:revision>
  <cp:lastPrinted>2026-08-12T10:55:00Z</cp:lastPrinted>
  <dcterms:created xsi:type="dcterms:W3CDTF">2026-09-04T09:33:00Z</dcterms:created>
  <dcterms:modified xsi:type="dcterms:W3CDTF">2026-09-04T09:33:00Z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eyJoZGlkIjoiZWY1MzIwMWJlMWIzMTY3ZDgyZmZhMWFlNzAxMzlmOTAifQ==</vt:lpwstr>
  </property>
  <property fmtid="{D5CDD505-2E9C-101B-9397-08002B2CF9AE}" pid="3" name="KSOProductBuildVer">
    <vt:lpwstr>1045-12.1.0.28032</vt:lpwstr>
  </property>
  <property fmtid="{D5CDD505-2E9C-101B-9397-08002B2CF9AE}" pid="4" name="ICV">
    <vt:lpwstr>39CEDC08F9A747699B6FC1EBF0ACCD83_12</vt:lpwstr>
  </property>
</Properties>
</file>